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75/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606-25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Мусы Исаевича, 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Мусаев М.И. 19.05.2026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Style w:val="cat-UserDefinedgrp-38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586260304005669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4.03.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надлежаще извещен о времени и месте рассмотрения дела /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СМС-извещение получено </w:t>
      </w:r>
      <w:r>
        <w:rPr>
          <w:rFonts w:ascii="Times New Roman" w:eastAsia="Times New Roman" w:hAnsi="Times New Roman" w:cs="Times New Roman"/>
          <w:sz w:val="27"/>
          <w:szCs w:val="27"/>
        </w:rPr>
        <w:t>30.06.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23.06.2026 </w:t>
      </w:r>
      <w:r>
        <w:rPr>
          <w:rFonts w:ascii="Times New Roman" w:eastAsia="Times New Roman" w:hAnsi="Times New Roman" w:cs="Times New Roman"/>
          <w:sz w:val="27"/>
          <w:szCs w:val="27"/>
        </w:rPr>
        <w:t>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18810586260304005669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04.03.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36.1 К</w:t>
      </w:r>
      <w:r>
        <w:rPr>
          <w:rFonts w:ascii="Times New Roman" w:eastAsia="Times New Roman" w:hAnsi="Times New Roman" w:cs="Times New Roman"/>
          <w:sz w:val="27"/>
          <w:szCs w:val="27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Мусаева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Мусаева М</w:t>
      </w:r>
      <w:r>
        <w:rPr>
          <w:rFonts w:ascii="Times New Roman" w:eastAsia="Times New Roman" w:hAnsi="Times New Roman" w:cs="Times New Roman"/>
          <w:sz w:val="27"/>
          <w:szCs w:val="27"/>
        </w:rPr>
        <w:t>усу Исаевича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3000,00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три тысячи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Мусаеву М.И.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752620117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75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8rplc-22">
    <w:name w:val="cat-UserDefined grp-38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